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1F39B">
      <w:pPr>
        <w:jc w:val="center"/>
        <w:rPr>
          <w:rFonts w:ascii="Times New Roman" w:hAnsi="Times New Roman" w:cs="Times New Roman"/>
          <w:sz w:val="26"/>
          <w:szCs w:val="26"/>
        </w:rPr>
      </w:pPr>
      <w:bookmarkStart w:id="0" w:name="_GoBack"/>
      <w:r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  <w:r>
        <w:rPr>
          <w:rFonts w:ascii="Times New Roman" w:hAnsi="Times New Roman" w:cs="Times New Roman"/>
          <w:b/>
          <w:sz w:val="26"/>
          <w:szCs w:val="26"/>
        </w:rPr>
        <w:br w:type="textWrapping"/>
      </w:r>
      <w:r>
        <w:rPr>
          <w:rFonts w:ascii="Times New Roman" w:hAnsi="Times New Roman" w:cs="Times New Roman"/>
          <w:sz w:val="26"/>
          <w:szCs w:val="26"/>
        </w:rPr>
        <w:t>Độc lập - Tự do - Hạnh phúc</w:t>
      </w:r>
      <w:r>
        <w:rPr>
          <w:rFonts w:ascii="Times New Roman" w:hAnsi="Times New Roman" w:cs="Times New Roman"/>
          <w:sz w:val="26"/>
          <w:szCs w:val="26"/>
        </w:rPr>
        <w:br w:type="textWrapping"/>
      </w:r>
      <w:r>
        <w:rPr>
          <w:rFonts w:ascii="Times New Roman" w:hAnsi="Times New Roman" w:cs="Times New Roman"/>
          <w:sz w:val="26"/>
          <w:szCs w:val="26"/>
        </w:rPr>
        <w:t>-------------------</w:t>
      </w:r>
    </w:p>
    <w:bookmarkEnd w:id="0"/>
    <w:p w14:paraId="0A4E1E5F">
      <w:pPr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Ngày ..... tháng ..... năm ........</w:t>
      </w:r>
    </w:p>
    <w:p w14:paraId="7AEB346B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BIÊN BẢN NGHIỆM THU CÔNG VIỆC</w:t>
      </w:r>
      <w:r>
        <w:rPr>
          <w:rFonts w:ascii="Times New Roman" w:hAnsi="Times New Roman" w:cs="Times New Roman"/>
          <w:b/>
          <w:sz w:val="26"/>
          <w:szCs w:val="26"/>
        </w:rPr>
        <w:br w:type="textWrapping"/>
      </w:r>
      <w:r>
        <w:rPr>
          <w:rFonts w:ascii="Times New Roman" w:hAnsi="Times New Roman" w:cs="Times New Roman"/>
          <w:b/>
          <w:sz w:val="26"/>
          <w:szCs w:val="26"/>
        </w:rPr>
        <w:t>LẮP ĐẶT HỆ THỐNG ĐIỆN NHÀ XƯỞNG</w:t>
      </w:r>
    </w:p>
    <w:p w14:paraId="54850479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Biên bản số: .............................................</w:t>
      </w:r>
    </w:p>
    <w:p w14:paraId="57BA85F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Gói thầu: ................................................</w:t>
      </w:r>
    </w:p>
    <w:p w14:paraId="1940969B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Dự án/Công trình: ........................................</w:t>
      </w:r>
    </w:p>
    <w:p w14:paraId="69366561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Địa điểm: ...............................................</w:t>
      </w:r>
    </w:p>
    <w:p w14:paraId="2080842C">
      <w:pPr>
        <w:pStyle w:val="3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1. Đối tượng nghiệm thu</w:t>
      </w:r>
    </w:p>
    <w:p w14:paraId="23958F20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Nghiệm thu công việc lắp đặt hệ thống điện nhà xưởng gồm: hệ thống cáp nguồn tổng, thang máng cáp, tủ điện, điện nhẹ và các hạng mục liên quan.</w:t>
      </w:r>
    </w:p>
    <w:p w14:paraId="1CBBFAF1">
      <w:pPr>
        <w:pStyle w:val="3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2. Thành phần trực tiếp tham gia nghiệm thu</w:t>
      </w:r>
    </w:p>
    <w:p w14:paraId="52ECEBB2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A. CHỦ ĐẦU TƯ</w:t>
      </w:r>
    </w:p>
    <w:p w14:paraId="65069D68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Đại diện là:</w:t>
      </w:r>
      <w:r>
        <w:rPr>
          <w:rFonts w:ascii="Times New Roman" w:hAnsi="Times New Roman" w:cs="Times New Roman"/>
          <w:sz w:val="26"/>
          <w:szCs w:val="26"/>
        </w:rPr>
        <w:br w:type="textWrapping"/>
      </w:r>
      <w:r>
        <w:rPr>
          <w:rFonts w:ascii="Times New Roman" w:hAnsi="Times New Roman" w:cs="Times New Roman"/>
          <w:sz w:val="26"/>
          <w:szCs w:val="26"/>
        </w:rPr>
        <w:t>1. Ông/Bà: ............................   Chức vụ: .....................</w:t>
      </w:r>
      <w:r>
        <w:rPr>
          <w:rFonts w:ascii="Times New Roman" w:hAnsi="Times New Roman" w:cs="Times New Roman"/>
          <w:sz w:val="26"/>
          <w:szCs w:val="26"/>
        </w:rPr>
        <w:br w:type="textWrapping"/>
      </w:r>
      <w:r>
        <w:rPr>
          <w:rFonts w:ascii="Times New Roman" w:hAnsi="Times New Roman" w:cs="Times New Roman"/>
          <w:sz w:val="26"/>
          <w:szCs w:val="26"/>
        </w:rPr>
        <w:t>2. Ông/Bà: ............................   Chức vụ: .....................</w:t>
      </w:r>
    </w:p>
    <w:p w14:paraId="35DC22B6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B. ĐƠN VỊ TƯ VẤN GIÁM SÁT</w:t>
      </w:r>
    </w:p>
    <w:p w14:paraId="541DDF9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Đại diện là:</w:t>
      </w:r>
      <w:r>
        <w:rPr>
          <w:rFonts w:ascii="Times New Roman" w:hAnsi="Times New Roman" w:cs="Times New Roman"/>
          <w:sz w:val="26"/>
          <w:szCs w:val="26"/>
        </w:rPr>
        <w:br w:type="textWrapping"/>
      </w:r>
      <w:r>
        <w:rPr>
          <w:rFonts w:ascii="Times New Roman" w:hAnsi="Times New Roman" w:cs="Times New Roman"/>
          <w:sz w:val="26"/>
          <w:szCs w:val="26"/>
        </w:rPr>
        <w:t>1. Ông/Bà: ............................   Chức vụ: .....................</w:t>
      </w:r>
    </w:p>
    <w:p w14:paraId="34D49EF3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C. NHÀ THẦU THI CÔNG</w:t>
      </w:r>
    </w:p>
    <w:p w14:paraId="69741BE8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Đại diện là:</w:t>
      </w:r>
      <w:r>
        <w:rPr>
          <w:rFonts w:ascii="Times New Roman" w:hAnsi="Times New Roman" w:cs="Times New Roman"/>
          <w:sz w:val="26"/>
          <w:szCs w:val="26"/>
          <w:lang w:val="fr-FR"/>
        </w:rPr>
        <w:br w:type="textWrapping"/>
      </w:r>
      <w:r>
        <w:rPr>
          <w:rFonts w:ascii="Times New Roman" w:hAnsi="Times New Roman" w:cs="Times New Roman"/>
          <w:sz w:val="26"/>
          <w:szCs w:val="26"/>
          <w:lang w:val="fr-FR"/>
        </w:rPr>
        <w:t>1. Ông/Bà: ............................   Chức vụ: .....................</w:t>
      </w:r>
      <w:r>
        <w:rPr>
          <w:rFonts w:ascii="Times New Roman" w:hAnsi="Times New Roman" w:cs="Times New Roman"/>
          <w:sz w:val="26"/>
          <w:szCs w:val="26"/>
          <w:lang w:val="fr-FR"/>
        </w:rPr>
        <w:br w:type="textWrapping"/>
      </w:r>
      <w:r>
        <w:rPr>
          <w:rFonts w:ascii="Times New Roman" w:hAnsi="Times New Roman" w:cs="Times New Roman"/>
          <w:sz w:val="26"/>
          <w:szCs w:val="26"/>
          <w:lang w:val="fr-FR"/>
        </w:rPr>
        <w:t>2. Ông/Bà: ............................   Chức vụ: .....................</w:t>
      </w:r>
    </w:p>
    <w:p w14:paraId="60D6F9C5">
      <w:pPr>
        <w:pStyle w:val="3"/>
        <w:rPr>
          <w:rFonts w:ascii="Times New Roman" w:hAnsi="Times New Roman" w:cs="Times New Roman"/>
          <w:color w:val="auto"/>
          <w:lang w:val="fr-FR"/>
        </w:rPr>
      </w:pPr>
      <w:r>
        <w:rPr>
          <w:rFonts w:ascii="Times New Roman" w:hAnsi="Times New Roman" w:cs="Times New Roman"/>
          <w:color w:val="auto"/>
          <w:lang w:val="fr-FR"/>
        </w:rPr>
        <w:t>3. Thời gian và địa điểm nghiệm thu</w:t>
      </w:r>
    </w:p>
    <w:p w14:paraId="6BC6B9CE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Bắt đầu: ...... giờ ...... ngày ...... tháng ...... năm ......</w:t>
      </w:r>
    </w:p>
    <w:p w14:paraId="5667C127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Kết thúc: ...... giờ ...... ngày ...... tháng ...... năm ......</w:t>
      </w:r>
    </w:p>
    <w:p w14:paraId="376F7F66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Địa điểm nghiệm thu: ........................................</w:t>
      </w:r>
    </w:p>
    <w:p w14:paraId="72149CF4">
      <w:pPr>
        <w:pStyle w:val="3"/>
        <w:rPr>
          <w:rFonts w:ascii="Times New Roman" w:hAnsi="Times New Roman" w:cs="Times New Roman"/>
          <w:color w:val="auto"/>
          <w:lang w:val="fr-FR"/>
        </w:rPr>
      </w:pPr>
      <w:r>
        <w:rPr>
          <w:rFonts w:ascii="Times New Roman" w:hAnsi="Times New Roman" w:cs="Times New Roman"/>
          <w:color w:val="auto"/>
          <w:lang w:val="fr-FR"/>
        </w:rPr>
        <w:t>4. Đánh giá công việc lắp đặt</w:t>
      </w:r>
    </w:p>
    <w:p w14:paraId="5576852B">
      <w:pPr>
        <w:rPr>
          <w:rFonts w:ascii="Times New Roman" w:hAnsi="Times New Roman" w:cs="Times New Roman"/>
          <w:b/>
          <w:sz w:val="26"/>
          <w:szCs w:val="26"/>
          <w:lang w:val="fr-FR"/>
        </w:rPr>
      </w:pPr>
      <w:r>
        <w:rPr>
          <w:rFonts w:ascii="Times New Roman" w:hAnsi="Times New Roman" w:cs="Times New Roman"/>
          <w:b/>
          <w:sz w:val="26"/>
          <w:szCs w:val="26"/>
          <w:lang w:val="fr-FR"/>
        </w:rPr>
        <w:t>a) Tài liệu làm căn cứ nghiệm thu:</w:t>
      </w:r>
    </w:p>
    <w:p w14:paraId="6C7CF2D3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- Hợp đồng và phụ lục hợp đồng</w:t>
      </w:r>
    </w:p>
    <w:p w14:paraId="71197F81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- Hồ sơ thiết kế, bản vẽ thi công được phê duyệt</w:t>
      </w:r>
    </w:p>
    <w:p w14:paraId="6571B813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- Bản vẽ hoàn công</w:t>
      </w:r>
    </w:p>
    <w:p w14:paraId="7DAA4966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- CO, CQ của vật tư thiết bị</w:t>
      </w:r>
    </w:p>
    <w:p w14:paraId="5994A898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- Biên bản nghiệm thu vật liệu đầu vào</w:t>
      </w:r>
    </w:p>
    <w:p w14:paraId="340388A2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- Nhật ký thi công</w:t>
      </w:r>
    </w:p>
    <w:p w14:paraId="0B9621AB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- Các tiêu chuẩn, quy chuẩn áp dụng</w:t>
      </w:r>
    </w:p>
    <w:p w14:paraId="1C89DCE7">
      <w:pPr>
        <w:rPr>
          <w:rFonts w:ascii="Times New Roman" w:hAnsi="Times New Roman" w:cs="Times New Roman"/>
          <w:b/>
          <w:sz w:val="26"/>
          <w:szCs w:val="26"/>
          <w:lang w:val="fr-FR"/>
        </w:rPr>
      </w:pPr>
      <w:r>
        <w:rPr>
          <w:rFonts w:ascii="Times New Roman" w:hAnsi="Times New Roman" w:cs="Times New Roman"/>
          <w:b/>
          <w:sz w:val="26"/>
          <w:szCs w:val="26"/>
          <w:lang w:val="fr-FR"/>
        </w:rPr>
        <w:br w:type="textWrapping"/>
      </w:r>
      <w:r>
        <w:rPr>
          <w:rFonts w:ascii="Times New Roman" w:hAnsi="Times New Roman" w:cs="Times New Roman"/>
          <w:b/>
          <w:sz w:val="26"/>
          <w:szCs w:val="26"/>
          <w:lang w:val="fr-FR"/>
        </w:rPr>
        <w:t>b) Đánh giá chất lượng đối tượng nghiệm thu:</w:t>
      </w:r>
    </w:p>
    <w:p w14:paraId="30679FAD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........................................................................</w:t>
      </w:r>
    </w:p>
    <w:p w14:paraId="16E73768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........................................................................</w:t>
      </w:r>
    </w:p>
    <w:p w14:paraId="2B8B3E5B">
      <w:pPr>
        <w:rPr>
          <w:rFonts w:ascii="Times New Roman" w:hAnsi="Times New Roman" w:cs="Times New Roman"/>
          <w:b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br w:type="textWrapping"/>
      </w:r>
      <w:r>
        <w:rPr>
          <w:rFonts w:ascii="Times New Roman" w:hAnsi="Times New Roman" w:cs="Times New Roman"/>
          <w:b/>
          <w:sz w:val="26"/>
          <w:szCs w:val="26"/>
          <w:lang w:val="fr-FR"/>
        </w:rPr>
        <w:t>c) Các ý kiến khác (nếu có):</w:t>
      </w:r>
    </w:p>
    <w:p w14:paraId="7143E4EF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........................................................................</w:t>
      </w:r>
    </w:p>
    <w:p w14:paraId="0900CCF2">
      <w:pPr>
        <w:pStyle w:val="3"/>
        <w:rPr>
          <w:rFonts w:ascii="Times New Roman" w:hAnsi="Times New Roman" w:cs="Times New Roman"/>
          <w:color w:val="auto"/>
          <w:lang w:val="fr-FR"/>
        </w:rPr>
      </w:pPr>
      <w:r>
        <w:rPr>
          <w:rFonts w:ascii="Times New Roman" w:hAnsi="Times New Roman" w:cs="Times New Roman"/>
          <w:color w:val="auto"/>
          <w:lang w:val="fr-FR"/>
        </w:rPr>
        <w:t>5. Kết luận</w:t>
      </w:r>
    </w:p>
    <w:p w14:paraId="4CFA75D2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□ Đồng ý nghiệm thu công việc lắp đặt, cho phép chuyển sang bước tiếp theo hoặc đưa vào vận hành.</w:t>
      </w:r>
    </w:p>
    <w:p w14:paraId="7ED2C2EF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□ Không đồng ý nghiệm thu. Yêu cầu khắc phục các tồn tại trước khi nghiệm thu lại.</w:t>
      </w:r>
    </w:p>
    <w:p w14:paraId="61B155E1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br w:type="textWrapping"/>
      </w:r>
      <w:r>
        <w:rPr>
          <w:rFonts w:ascii="Times New Roman" w:hAnsi="Times New Roman" w:cs="Times New Roman"/>
          <w:sz w:val="26"/>
          <w:szCs w:val="26"/>
          <w:lang w:val="fr-FR"/>
        </w:rPr>
        <w:t>Các thành phần trực tiếp tham gia nghiệm thu xác nhận nội dung trên:</w:t>
      </w:r>
    </w:p>
    <w:tbl>
      <w:tblPr>
        <w:tblStyle w:val="12"/>
        <w:tblW w:w="939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880"/>
        <w:gridCol w:w="3635"/>
      </w:tblGrid>
      <w:tr w14:paraId="35CF3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5BED922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ĐẠI DIỆN CĐT</w:t>
            </w:r>
          </w:p>
        </w:tc>
        <w:tc>
          <w:tcPr>
            <w:tcW w:w="2880" w:type="dxa"/>
          </w:tcPr>
          <w:p w14:paraId="19A9F9C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ĐẠI DIỆN TVGS</w:t>
            </w:r>
          </w:p>
        </w:tc>
        <w:tc>
          <w:tcPr>
            <w:tcW w:w="3635" w:type="dxa"/>
          </w:tcPr>
          <w:p w14:paraId="3DC8CA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ĐẠI DIỆN NHÀ THẦU TC</w:t>
            </w:r>
          </w:p>
        </w:tc>
      </w:tr>
      <w:tr w14:paraId="55BD95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251EFEA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br w:type="textWrapping"/>
            </w:r>
            <w:r>
              <w:rPr>
                <w:rFonts w:ascii="Times New Roman" w:hAnsi="Times New Roman" w:cs="Times New Roman"/>
                <w:sz w:val="26"/>
                <w:szCs w:val="26"/>
              </w:rPr>
              <w:br w:type="textWrapping"/>
            </w:r>
            <w:r>
              <w:rPr>
                <w:rFonts w:ascii="Times New Roman" w:hAnsi="Times New Roman" w:cs="Times New Roman"/>
                <w:sz w:val="26"/>
                <w:szCs w:val="26"/>
              </w:rPr>
              <w:br w:type="textWrapping"/>
            </w:r>
            <w:r>
              <w:rPr>
                <w:rFonts w:ascii="Times New Roman" w:hAnsi="Times New Roman" w:cs="Times New Roman"/>
                <w:sz w:val="26"/>
                <w:szCs w:val="26"/>
              </w:rPr>
              <w:t>(Ký, ghi rõ họ tên)</w:t>
            </w:r>
          </w:p>
        </w:tc>
        <w:tc>
          <w:tcPr>
            <w:tcW w:w="2880" w:type="dxa"/>
          </w:tcPr>
          <w:p w14:paraId="3BA0714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br w:type="textWrapping"/>
            </w:r>
            <w:r>
              <w:rPr>
                <w:rFonts w:ascii="Times New Roman" w:hAnsi="Times New Roman" w:cs="Times New Roman"/>
                <w:sz w:val="26"/>
                <w:szCs w:val="26"/>
              </w:rPr>
              <w:br w:type="textWrapping"/>
            </w:r>
            <w:r>
              <w:rPr>
                <w:rFonts w:ascii="Times New Roman" w:hAnsi="Times New Roman" w:cs="Times New Roman"/>
                <w:sz w:val="26"/>
                <w:szCs w:val="26"/>
              </w:rPr>
              <w:br w:type="textWrapping"/>
            </w:r>
            <w:r>
              <w:rPr>
                <w:rFonts w:ascii="Times New Roman" w:hAnsi="Times New Roman" w:cs="Times New Roman"/>
                <w:sz w:val="26"/>
                <w:szCs w:val="26"/>
              </w:rPr>
              <w:t>(Ký, ghi rõ họ tên)</w:t>
            </w:r>
          </w:p>
        </w:tc>
        <w:tc>
          <w:tcPr>
            <w:tcW w:w="3635" w:type="dxa"/>
          </w:tcPr>
          <w:p w14:paraId="32CDAB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br w:type="textWrapping"/>
            </w:r>
            <w:r>
              <w:rPr>
                <w:rFonts w:ascii="Times New Roman" w:hAnsi="Times New Roman" w:cs="Times New Roman"/>
                <w:sz w:val="26"/>
                <w:szCs w:val="26"/>
              </w:rPr>
              <w:br w:type="textWrapping"/>
            </w:r>
            <w:r>
              <w:rPr>
                <w:rFonts w:ascii="Times New Roman" w:hAnsi="Times New Roman" w:cs="Times New Roman"/>
                <w:sz w:val="26"/>
                <w:szCs w:val="26"/>
              </w:rPr>
              <w:br w:type="textWrapping"/>
            </w:r>
            <w:r>
              <w:rPr>
                <w:rFonts w:ascii="Times New Roman" w:hAnsi="Times New Roman" w:cs="Times New Roman"/>
                <w:sz w:val="26"/>
                <w:szCs w:val="26"/>
              </w:rPr>
              <w:t>(Ký, ghi rõ họ tên)</w:t>
            </w:r>
          </w:p>
        </w:tc>
      </w:tr>
    </w:tbl>
    <w:p w14:paraId="4E0D80F2">
      <w:pPr>
        <w:rPr>
          <w:rFonts w:ascii="Times New Roman" w:hAnsi="Times New Roman" w:cs="Times New Roman"/>
          <w:sz w:val="26"/>
          <w:szCs w:val="26"/>
        </w:rPr>
      </w:pP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A3"/>
    <w:family w:val="roman"/>
    <w:pitch w:val="default"/>
    <w:sig w:usb0="E00006FF" w:usb1="420024FF" w:usb2="02000000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A3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">
    <w:altName w:val="Courier New"/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1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0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5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9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51130"/>
    <w:rsid w:val="0029639D"/>
    <w:rsid w:val="002F49FC"/>
    <w:rsid w:val="00326F90"/>
    <w:rsid w:val="00A349B0"/>
    <w:rsid w:val="00AA1D8D"/>
    <w:rsid w:val="00B47730"/>
    <w:rsid w:val="00CB0664"/>
    <w:rsid w:val="00FC693F"/>
    <w:rsid w:val="1A80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qFormat="1"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qFormat="1"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qFormat="1"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4"/>
    <w:unhideWhenUsed/>
    <w:uiPriority w:val="99"/>
    <w:pPr>
      <w:spacing w:after="120"/>
    </w:pPr>
  </w:style>
  <w:style w:type="paragraph" w:styleId="14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15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7">
    <w:name w:val="Emphasis"/>
    <w:basedOn w:val="11"/>
    <w:qFormat/>
    <w:uiPriority w:val="20"/>
    <w:rPr>
      <w:i/>
      <w:iCs/>
    </w:rPr>
  </w:style>
  <w:style w:type="paragraph" w:styleId="18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9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0">
    <w:name w:val="List"/>
    <w:basedOn w:val="1"/>
    <w:unhideWhenUsed/>
    <w:uiPriority w:val="99"/>
    <w:pPr>
      <w:ind w:left="360" w:hanging="360"/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3"/>
    <w:basedOn w:val="1"/>
    <w:unhideWhenUsed/>
    <w:uiPriority w:val="99"/>
    <w:pPr>
      <w:ind w:left="1080" w:hanging="360"/>
      <w:contextualSpacing/>
    </w:pPr>
  </w:style>
  <w:style w:type="paragraph" w:styleId="23">
    <w:name w:val="List Bullet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24">
    <w:name w:val="List Bullet 2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25">
    <w:name w:val="List Bullet 3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6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7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28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29">
    <w:name w:val="List Number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30">
    <w:name w:val="List Number 2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31">
    <w:name w:val="List Number 3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3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character" w:styleId="33">
    <w:name w:val="Strong"/>
    <w:basedOn w:val="11"/>
    <w:qFormat/>
    <w:uiPriority w:val="22"/>
    <w:rPr>
      <w:b/>
      <w:bCs/>
    </w:rPr>
  </w:style>
  <w:style w:type="paragraph" w:styleId="34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5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36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7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8">
    <w:name w:val="Light Shading Accent 1"/>
    <w:basedOn w:val="1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9">
    <w:name w:val="Light Shading Accent 2"/>
    <w:basedOn w:val="1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0">
    <w:name w:val="Light Shading Accent 3"/>
    <w:basedOn w:val="1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1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2">
    <w:name w:val="Light Shading Accent 5"/>
    <w:basedOn w:val="1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3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4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5">
    <w:name w:val="Light List Accent 1"/>
    <w:basedOn w:val="1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6">
    <w:name w:val="Light List Accent 2"/>
    <w:basedOn w:val="1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7">
    <w:name w:val="Light List Accent 3"/>
    <w:basedOn w:val="1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8">
    <w:name w:val="Light List Accent 4"/>
    <w:basedOn w:val="1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9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0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1">
    <w:name w:val="Light Grid"/>
    <w:basedOn w:val="1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2">
    <w:name w:val="Light Grid Accent 1"/>
    <w:basedOn w:val="1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3">
    <w:name w:val="Light Grid Accent 2"/>
    <w:basedOn w:val="1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4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5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6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7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8">
    <w:name w:val="Medium Shading 1"/>
    <w:basedOn w:val="1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3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4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5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6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7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8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9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7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8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9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0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1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2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3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2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3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4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5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6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1">
    <w:name w:val="Medium Grid 3 Accent 1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2">
    <w:name w:val="Medium Grid 3 Accent 2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7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8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9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0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1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2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3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4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8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1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2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3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4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5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6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7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8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9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0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1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2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3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4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5">
    <w:name w:val="Header Char"/>
    <w:basedOn w:val="11"/>
    <w:link w:val="19"/>
    <w:uiPriority w:val="99"/>
  </w:style>
  <w:style w:type="character" w:customStyle="1" w:styleId="136">
    <w:name w:val="Footer Char"/>
    <w:basedOn w:val="11"/>
    <w:link w:val="18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1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1"/>
    <w:link w:val="36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1"/>
    <w:link w:val="34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1"/>
    <w:link w:val="13"/>
    <w:uiPriority w:val="99"/>
  </w:style>
  <w:style w:type="character" w:customStyle="1" w:styleId="145">
    <w:name w:val="Body Text 2 Char"/>
    <w:basedOn w:val="11"/>
    <w:link w:val="14"/>
    <w:uiPriority w:val="99"/>
  </w:style>
  <w:style w:type="character" w:customStyle="1" w:styleId="146">
    <w:name w:val="Body Text 3 Char"/>
    <w:basedOn w:val="11"/>
    <w:link w:val="15"/>
    <w:uiPriority w:val="99"/>
    <w:rPr>
      <w:sz w:val="16"/>
      <w:szCs w:val="16"/>
    </w:rPr>
  </w:style>
  <w:style w:type="character" w:customStyle="1" w:styleId="147">
    <w:name w:val="Macro Text Char"/>
    <w:basedOn w:val="11"/>
    <w:link w:val="3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1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1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1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1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45E7926-2BE8-4447-B1C5-C83D601107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355</Words>
  <Characters>1903</Characters>
  <Lines>16</Lines>
  <Paragraphs>4</Paragraphs>
  <TotalTime>1</TotalTime>
  <ScaleCrop>false</ScaleCrop>
  <LinksUpToDate>false</LinksUpToDate>
  <CharactersWithSpaces>2216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MAR-QTRANG</cp:lastModifiedBy>
  <dcterms:modified xsi:type="dcterms:W3CDTF">2026-06-12T08:11:58Z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eyJoZGlkIjoiZjIyNDhkMjZhMTY3OGUwZGI1MzJjZTJlZWYyNjYyY2YifQ==</vt:lpwstr>
  </property>
  <property fmtid="{D5CDD505-2E9C-101B-9397-08002B2CF9AE}" pid="3" name="KSOProductBuildVer">
    <vt:lpwstr>1033-12.1.0.26880</vt:lpwstr>
  </property>
  <property fmtid="{D5CDD505-2E9C-101B-9397-08002B2CF9AE}" pid="4" name="ICV">
    <vt:lpwstr>8A655DB11E8C47A3AA02F48E757BDFE3_12</vt:lpwstr>
  </property>
</Properties>
</file>